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EDE2D" w14:textId="282D2ED4" w:rsidR="00925773" w:rsidRDefault="009603A3">
      <w:pPr>
        <w:jc w:val="center"/>
        <w:rPr>
          <w:lang w:eastAsia="zh-CN"/>
        </w:rPr>
      </w:pPr>
      <w:r>
        <w:rPr>
          <w:rFonts w:hint="eastAsia"/>
          <w:b/>
          <w:color w:val="1A2B4A"/>
          <w:sz w:val="40"/>
          <w:lang w:eastAsia="zh-CN"/>
        </w:rPr>
        <w:t>研究生获奖名单</w:t>
      </w:r>
    </w:p>
    <w:p w14:paraId="5E0E4CDF" w14:textId="77777777" w:rsidR="00925773" w:rsidRDefault="00000000">
      <w:pPr>
        <w:rPr>
          <w:lang w:eastAsia="zh-CN"/>
        </w:rPr>
      </w:pPr>
      <w:r>
        <w:rPr>
          <w:lang w:eastAsia="zh-CN"/>
        </w:rPr>
        <w:t>参赛概况：共登记 26 支队伍，有效参赛（已提交且分数&gt;0）25 支，未提交 1 支（计 0 分）。</w:t>
      </w:r>
    </w:p>
    <w:p w14:paraId="65A7EFC2" w14:textId="77777777" w:rsidR="00925773" w:rsidRDefault="00000000">
      <w:pPr>
        <w:rPr>
          <w:lang w:eastAsia="zh-CN"/>
        </w:rPr>
      </w:pPr>
      <w:r>
        <w:rPr>
          <w:lang w:eastAsia="zh-CN"/>
        </w:rPr>
        <w:t>获奖名额：特等奖 1 组、一等奖 3 组、二等奖 5 组、三等奖 8 组，合计 17 组获奖。</w:t>
      </w:r>
    </w:p>
    <w:p w14:paraId="76A5E321" w14:textId="77777777" w:rsidR="00925773" w:rsidRDefault="00000000">
      <w:r>
        <w:rPr>
          <w:b/>
          <w:color w:val="C0392B"/>
          <w:sz w:val="28"/>
        </w:rPr>
        <w:t>特等奖（1 组）</w:t>
      </w:r>
    </w:p>
    <w:tbl>
      <w:tblPr>
        <w:tblStyle w:val="LightGrid-Accent1"/>
        <w:tblW w:w="0" w:type="auto"/>
        <w:jc w:val="center"/>
        <w:tblLook w:val="04A0" w:firstRow="1" w:lastRow="0" w:firstColumn="1" w:lastColumn="0" w:noHBand="0" w:noVBand="1"/>
      </w:tblPr>
      <w:tblGrid>
        <w:gridCol w:w="596"/>
        <w:gridCol w:w="1415"/>
        <w:gridCol w:w="1188"/>
        <w:gridCol w:w="2245"/>
        <w:gridCol w:w="2664"/>
        <w:gridCol w:w="748"/>
      </w:tblGrid>
      <w:tr w:rsidR="00925773" w14:paraId="0457BF4C" w14:textId="77777777" w:rsidTr="009257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shd w:val="clear" w:color="auto" w:fill="C0392B"/>
          </w:tcPr>
          <w:p w14:paraId="55075A47" w14:textId="77777777" w:rsidR="00925773" w:rsidRDefault="00000000">
            <w:pPr>
              <w:spacing w:after="0" w:line="240" w:lineRule="auto"/>
            </w:pPr>
            <w:proofErr w:type="spellStart"/>
            <w:r>
              <w:rPr>
                <w:color w:val="FFFFFF"/>
                <w:sz w:val="19"/>
              </w:rPr>
              <w:t>序号</w:t>
            </w:r>
            <w:proofErr w:type="spellEnd"/>
          </w:p>
        </w:tc>
        <w:tc>
          <w:tcPr>
            <w:tcW w:w="1531" w:type="dxa"/>
            <w:shd w:val="clear" w:color="auto" w:fill="C0392B"/>
          </w:tcPr>
          <w:p w14:paraId="161F4836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年级</w:t>
            </w:r>
            <w:proofErr w:type="spellEnd"/>
            <w:r>
              <w:rPr>
                <w:color w:val="FFFFFF"/>
                <w:sz w:val="19"/>
              </w:rPr>
              <w:t xml:space="preserve"> / </w:t>
            </w:r>
            <w:proofErr w:type="spellStart"/>
            <w:r>
              <w:rPr>
                <w:color w:val="FFFFFF"/>
                <w:sz w:val="19"/>
              </w:rPr>
              <w:t>班级</w:t>
            </w:r>
            <w:proofErr w:type="spellEnd"/>
          </w:p>
        </w:tc>
        <w:tc>
          <w:tcPr>
            <w:tcW w:w="1304" w:type="dxa"/>
            <w:shd w:val="clear" w:color="auto" w:fill="C0392B"/>
          </w:tcPr>
          <w:p w14:paraId="4922011B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团队负责人</w:t>
            </w:r>
            <w:proofErr w:type="spellEnd"/>
          </w:p>
        </w:tc>
        <w:tc>
          <w:tcPr>
            <w:tcW w:w="2494" w:type="dxa"/>
            <w:shd w:val="clear" w:color="auto" w:fill="C0392B"/>
          </w:tcPr>
          <w:p w14:paraId="38913935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团队成员</w:t>
            </w:r>
            <w:proofErr w:type="spellEnd"/>
          </w:p>
        </w:tc>
        <w:tc>
          <w:tcPr>
            <w:tcW w:w="2948" w:type="dxa"/>
            <w:shd w:val="clear" w:color="auto" w:fill="C0392B"/>
          </w:tcPr>
          <w:p w14:paraId="364C7C46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作品名称</w:t>
            </w:r>
            <w:proofErr w:type="spellEnd"/>
          </w:p>
        </w:tc>
        <w:tc>
          <w:tcPr>
            <w:tcW w:w="794" w:type="dxa"/>
            <w:shd w:val="clear" w:color="auto" w:fill="C0392B"/>
          </w:tcPr>
          <w:p w14:paraId="2F4850FD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分数</w:t>
            </w:r>
            <w:proofErr w:type="spellEnd"/>
          </w:p>
        </w:tc>
      </w:tr>
      <w:tr w:rsidR="00925773" w14:paraId="63C56426" w14:textId="77777777" w:rsidTr="009257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355281BB" w14:textId="77777777" w:rsidR="00925773" w:rsidRDefault="00000000">
            <w:pPr>
              <w:spacing w:after="0" w:line="240" w:lineRule="auto"/>
            </w:pPr>
            <w:r>
              <w:rPr>
                <w:b w:val="0"/>
                <w:color w:val="999999"/>
                <w:sz w:val="18"/>
              </w:rPr>
              <w:t>1</w:t>
            </w:r>
          </w:p>
        </w:tc>
        <w:tc>
          <w:tcPr>
            <w:tcW w:w="1531" w:type="dxa"/>
          </w:tcPr>
          <w:p w14:paraId="3947A279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2024级</w:t>
            </w:r>
            <w:r>
              <w:rPr>
                <w:sz w:val="18"/>
              </w:rPr>
              <w:br/>
            </w:r>
            <w:proofErr w:type="spellStart"/>
            <w:r>
              <w:rPr>
                <w:sz w:val="18"/>
              </w:rPr>
              <w:t>口译一班+二班</w:t>
            </w:r>
            <w:proofErr w:type="spellEnd"/>
          </w:p>
        </w:tc>
        <w:tc>
          <w:tcPr>
            <w:tcW w:w="1304" w:type="dxa"/>
          </w:tcPr>
          <w:p w14:paraId="0C30D700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蔡安妮</w:t>
            </w:r>
            <w:proofErr w:type="spellEnd"/>
          </w:p>
        </w:tc>
        <w:tc>
          <w:tcPr>
            <w:tcW w:w="2494" w:type="dxa"/>
          </w:tcPr>
          <w:p w14:paraId="48B4C2B6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18"/>
                <w:lang w:eastAsia="zh-CN"/>
              </w:rPr>
              <w:t>肖潇，鲜馨，王嘉琪，王琴，</w:t>
            </w:r>
            <w:proofErr w:type="gramStart"/>
            <w:r>
              <w:rPr>
                <w:sz w:val="18"/>
                <w:lang w:eastAsia="zh-CN"/>
              </w:rPr>
              <w:t>曹禹</w:t>
            </w:r>
            <w:proofErr w:type="gramEnd"/>
          </w:p>
        </w:tc>
        <w:tc>
          <w:tcPr>
            <w:tcW w:w="2948" w:type="dxa"/>
          </w:tcPr>
          <w:p w14:paraId="599EA44C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rPr>
                <w:sz w:val="18"/>
              </w:rPr>
              <w:t>共“生”视界</w:t>
            </w:r>
            <w:proofErr w:type="spellEnd"/>
            <w:proofErr w:type="gramEnd"/>
          </w:p>
        </w:tc>
        <w:tc>
          <w:tcPr>
            <w:tcW w:w="794" w:type="dxa"/>
          </w:tcPr>
          <w:p w14:paraId="3611CBD4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C0392B"/>
                <w:sz w:val="18"/>
              </w:rPr>
              <w:t>95</w:t>
            </w:r>
          </w:p>
        </w:tc>
      </w:tr>
    </w:tbl>
    <w:p w14:paraId="269FE15E" w14:textId="77777777" w:rsidR="00925773" w:rsidRDefault="00925773"/>
    <w:p w14:paraId="5E95ABA3" w14:textId="77777777" w:rsidR="00925773" w:rsidRDefault="00000000">
      <w:r>
        <w:rPr>
          <w:b/>
          <w:color w:val="E67E22"/>
          <w:sz w:val="28"/>
        </w:rPr>
        <w:t>一等奖（3 组）</w:t>
      </w:r>
    </w:p>
    <w:tbl>
      <w:tblPr>
        <w:tblStyle w:val="LightGrid-Accent1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1410"/>
        <w:gridCol w:w="1182"/>
        <w:gridCol w:w="2258"/>
        <w:gridCol w:w="2666"/>
        <w:gridCol w:w="746"/>
      </w:tblGrid>
      <w:tr w:rsidR="00925773" w14:paraId="08FF488C" w14:textId="77777777" w:rsidTr="009257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shd w:val="clear" w:color="auto" w:fill="E67E22"/>
          </w:tcPr>
          <w:p w14:paraId="2EE679E9" w14:textId="77777777" w:rsidR="00925773" w:rsidRDefault="00000000">
            <w:pPr>
              <w:spacing w:after="0" w:line="240" w:lineRule="auto"/>
            </w:pPr>
            <w:proofErr w:type="spellStart"/>
            <w:r>
              <w:rPr>
                <w:color w:val="FFFFFF"/>
                <w:sz w:val="19"/>
              </w:rPr>
              <w:t>序号</w:t>
            </w:r>
            <w:proofErr w:type="spellEnd"/>
          </w:p>
        </w:tc>
        <w:tc>
          <w:tcPr>
            <w:tcW w:w="1531" w:type="dxa"/>
            <w:shd w:val="clear" w:color="auto" w:fill="E67E22"/>
          </w:tcPr>
          <w:p w14:paraId="5ADFB67C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年级</w:t>
            </w:r>
            <w:proofErr w:type="spellEnd"/>
            <w:r>
              <w:rPr>
                <w:color w:val="FFFFFF"/>
                <w:sz w:val="19"/>
              </w:rPr>
              <w:t xml:space="preserve"> / </w:t>
            </w:r>
            <w:proofErr w:type="spellStart"/>
            <w:r>
              <w:rPr>
                <w:color w:val="FFFFFF"/>
                <w:sz w:val="19"/>
              </w:rPr>
              <w:t>班级</w:t>
            </w:r>
            <w:proofErr w:type="spellEnd"/>
          </w:p>
        </w:tc>
        <w:tc>
          <w:tcPr>
            <w:tcW w:w="1304" w:type="dxa"/>
            <w:shd w:val="clear" w:color="auto" w:fill="E67E22"/>
          </w:tcPr>
          <w:p w14:paraId="5368A0E4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团队负责人</w:t>
            </w:r>
            <w:proofErr w:type="spellEnd"/>
          </w:p>
        </w:tc>
        <w:tc>
          <w:tcPr>
            <w:tcW w:w="2494" w:type="dxa"/>
            <w:shd w:val="clear" w:color="auto" w:fill="E67E22"/>
          </w:tcPr>
          <w:p w14:paraId="6FF12F9B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团队成员</w:t>
            </w:r>
            <w:proofErr w:type="spellEnd"/>
          </w:p>
        </w:tc>
        <w:tc>
          <w:tcPr>
            <w:tcW w:w="2948" w:type="dxa"/>
            <w:shd w:val="clear" w:color="auto" w:fill="E67E22"/>
          </w:tcPr>
          <w:p w14:paraId="12BC32EA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作品名称</w:t>
            </w:r>
            <w:proofErr w:type="spellEnd"/>
          </w:p>
        </w:tc>
        <w:tc>
          <w:tcPr>
            <w:tcW w:w="794" w:type="dxa"/>
            <w:shd w:val="clear" w:color="auto" w:fill="E67E22"/>
          </w:tcPr>
          <w:p w14:paraId="58F9FA2C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分数</w:t>
            </w:r>
            <w:proofErr w:type="spellEnd"/>
          </w:p>
        </w:tc>
      </w:tr>
      <w:tr w:rsidR="00925773" w14:paraId="0A2D48BF" w14:textId="77777777" w:rsidTr="009257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448EDF2D" w14:textId="77777777" w:rsidR="00925773" w:rsidRDefault="00000000">
            <w:pPr>
              <w:spacing w:after="0" w:line="240" w:lineRule="auto"/>
            </w:pPr>
            <w:r>
              <w:rPr>
                <w:b w:val="0"/>
                <w:color w:val="999999"/>
                <w:sz w:val="18"/>
              </w:rPr>
              <w:t>1</w:t>
            </w:r>
          </w:p>
        </w:tc>
        <w:tc>
          <w:tcPr>
            <w:tcW w:w="1531" w:type="dxa"/>
          </w:tcPr>
          <w:p w14:paraId="3814A3A8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2024级</w:t>
            </w:r>
            <w:r>
              <w:rPr>
                <w:sz w:val="18"/>
              </w:rPr>
              <w:br/>
            </w:r>
            <w:proofErr w:type="spellStart"/>
            <w:r>
              <w:rPr>
                <w:sz w:val="18"/>
              </w:rPr>
              <w:t>口译二班</w:t>
            </w:r>
            <w:proofErr w:type="spellEnd"/>
          </w:p>
        </w:tc>
        <w:tc>
          <w:tcPr>
            <w:tcW w:w="1304" w:type="dxa"/>
          </w:tcPr>
          <w:p w14:paraId="0AD72380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吴宛霖</w:t>
            </w:r>
            <w:proofErr w:type="spellEnd"/>
          </w:p>
        </w:tc>
        <w:tc>
          <w:tcPr>
            <w:tcW w:w="2494" w:type="dxa"/>
          </w:tcPr>
          <w:p w14:paraId="7A799334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18"/>
                <w:lang w:eastAsia="zh-CN"/>
              </w:rPr>
              <w:t>吴宛霖、苏菲雅(外援）、唐菡(外援)</w:t>
            </w:r>
          </w:p>
        </w:tc>
        <w:tc>
          <w:tcPr>
            <w:tcW w:w="2948" w:type="dxa"/>
          </w:tcPr>
          <w:p w14:paraId="25112A74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SISU Talk "</w:t>
            </w:r>
            <w:proofErr w:type="spellStart"/>
            <w:r>
              <w:rPr>
                <w:sz w:val="18"/>
              </w:rPr>
              <w:t>绿水青山就是金山银山</w:t>
            </w:r>
            <w:proofErr w:type="spellEnd"/>
            <w:r>
              <w:rPr>
                <w:sz w:val="18"/>
              </w:rPr>
              <w:t>”</w:t>
            </w:r>
          </w:p>
        </w:tc>
        <w:tc>
          <w:tcPr>
            <w:tcW w:w="794" w:type="dxa"/>
          </w:tcPr>
          <w:p w14:paraId="1E9661A9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C0392B"/>
                <w:sz w:val="18"/>
              </w:rPr>
              <w:t>93</w:t>
            </w:r>
          </w:p>
        </w:tc>
      </w:tr>
      <w:tr w:rsidR="00925773" w14:paraId="5D1377B3" w14:textId="77777777" w:rsidTr="009257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064C6B48" w14:textId="77777777" w:rsidR="00925773" w:rsidRDefault="00000000">
            <w:pPr>
              <w:spacing w:after="0" w:line="240" w:lineRule="auto"/>
            </w:pPr>
            <w:r>
              <w:rPr>
                <w:b w:val="0"/>
                <w:color w:val="999999"/>
                <w:sz w:val="18"/>
              </w:rPr>
              <w:t>2</w:t>
            </w:r>
          </w:p>
        </w:tc>
        <w:tc>
          <w:tcPr>
            <w:tcW w:w="1531" w:type="dxa"/>
          </w:tcPr>
          <w:p w14:paraId="3CBC5CDB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2024级</w:t>
            </w:r>
            <w:r>
              <w:rPr>
                <w:sz w:val="18"/>
              </w:rPr>
              <w:br/>
            </w:r>
            <w:proofErr w:type="spellStart"/>
            <w:r>
              <w:rPr>
                <w:sz w:val="18"/>
              </w:rPr>
              <w:t>口译二班</w:t>
            </w:r>
            <w:proofErr w:type="spellEnd"/>
          </w:p>
        </w:tc>
        <w:tc>
          <w:tcPr>
            <w:tcW w:w="1304" w:type="dxa"/>
          </w:tcPr>
          <w:p w14:paraId="21432423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丛欣彤</w:t>
            </w:r>
            <w:proofErr w:type="spellEnd"/>
          </w:p>
        </w:tc>
        <w:tc>
          <w:tcPr>
            <w:tcW w:w="2494" w:type="dxa"/>
          </w:tcPr>
          <w:p w14:paraId="27CE1FBE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周倪佳、魏子航</w:t>
            </w:r>
            <w:proofErr w:type="spellEnd"/>
          </w:p>
        </w:tc>
        <w:tc>
          <w:tcPr>
            <w:tcW w:w="2948" w:type="dxa"/>
          </w:tcPr>
          <w:p w14:paraId="29A48B60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Red Rock Martyrs Eternal</w:t>
            </w:r>
          </w:p>
        </w:tc>
        <w:tc>
          <w:tcPr>
            <w:tcW w:w="794" w:type="dxa"/>
          </w:tcPr>
          <w:p w14:paraId="2883A310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C0392B"/>
                <w:sz w:val="18"/>
              </w:rPr>
              <w:t>92</w:t>
            </w:r>
          </w:p>
        </w:tc>
      </w:tr>
      <w:tr w:rsidR="00925773" w14:paraId="2B81E708" w14:textId="77777777" w:rsidTr="009257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4EE3F487" w14:textId="77777777" w:rsidR="00925773" w:rsidRDefault="00000000">
            <w:pPr>
              <w:spacing w:after="0" w:line="240" w:lineRule="auto"/>
            </w:pPr>
            <w:r>
              <w:rPr>
                <w:b w:val="0"/>
                <w:color w:val="999999"/>
                <w:sz w:val="18"/>
              </w:rPr>
              <w:t>3</w:t>
            </w:r>
          </w:p>
        </w:tc>
        <w:tc>
          <w:tcPr>
            <w:tcW w:w="1531" w:type="dxa"/>
          </w:tcPr>
          <w:p w14:paraId="1A28CB78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18"/>
                <w:lang w:eastAsia="zh-CN"/>
              </w:rPr>
              <w:t>2025级＋2024级</w:t>
            </w:r>
            <w:r>
              <w:rPr>
                <w:sz w:val="18"/>
                <w:lang w:eastAsia="zh-CN"/>
              </w:rPr>
              <w:br/>
              <w:t>口译一班＋二班</w:t>
            </w:r>
          </w:p>
        </w:tc>
        <w:tc>
          <w:tcPr>
            <w:tcW w:w="1304" w:type="dxa"/>
          </w:tcPr>
          <w:p w14:paraId="2A1267B4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王星</w:t>
            </w:r>
            <w:proofErr w:type="spellEnd"/>
          </w:p>
        </w:tc>
        <w:tc>
          <w:tcPr>
            <w:tcW w:w="2494" w:type="dxa"/>
          </w:tcPr>
          <w:p w14:paraId="1F212535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18"/>
                <w:lang w:eastAsia="zh-CN"/>
              </w:rPr>
              <w:t xml:space="preserve">袁小莉 谭迪 沈婕妤 </w:t>
            </w:r>
            <w:proofErr w:type="gramStart"/>
            <w:r>
              <w:rPr>
                <w:sz w:val="18"/>
                <w:lang w:eastAsia="zh-CN"/>
              </w:rPr>
              <w:t>刘兴奥</w:t>
            </w:r>
            <w:proofErr w:type="gramEnd"/>
          </w:p>
        </w:tc>
        <w:tc>
          <w:tcPr>
            <w:tcW w:w="2948" w:type="dxa"/>
          </w:tcPr>
          <w:p w14:paraId="559D1A4D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青山赤旗</w:t>
            </w:r>
            <w:proofErr w:type="spellEnd"/>
          </w:p>
        </w:tc>
        <w:tc>
          <w:tcPr>
            <w:tcW w:w="794" w:type="dxa"/>
          </w:tcPr>
          <w:p w14:paraId="0706D0B8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C0392B"/>
                <w:sz w:val="18"/>
              </w:rPr>
              <w:t>92</w:t>
            </w:r>
          </w:p>
        </w:tc>
      </w:tr>
    </w:tbl>
    <w:p w14:paraId="3188DC9F" w14:textId="77777777" w:rsidR="00925773" w:rsidRDefault="00925773"/>
    <w:p w14:paraId="6A849ADF" w14:textId="77777777" w:rsidR="00925773" w:rsidRDefault="00000000">
      <w:r>
        <w:rPr>
          <w:b/>
          <w:color w:val="2980B9"/>
          <w:sz w:val="28"/>
        </w:rPr>
        <w:t>二等奖（5 组）</w:t>
      </w:r>
    </w:p>
    <w:tbl>
      <w:tblPr>
        <w:tblStyle w:val="LightGrid-Accent1"/>
        <w:tblW w:w="0" w:type="auto"/>
        <w:jc w:val="center"/>
        <w:tblLook w:val="04A0" w:firstRow="1" w:lastRow="0" w:firstColumn="1" w:lastColumn="0" w:noHBand="0" w:noVBand="1"/>
      </w:tblPr>
      <w:tblGrid>
        <w:gridCol w:w="595"/>
        <w:gridCol w:w="1412"/>
        <w:gridCol w:w="1184"/>
        <w:gridCol w:w="2238"/>
        <w:gridCol w:w="2680"/>
        <w:gridCol w:w="747"/>
      </w:tblGrid>
      <w:tr w:rsidR="00925773" w14:paraId="02837779" w14:textId="77777777" w:rsidTr="009257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shd w:val="clear" w:color="auto" w:fill="2980B9"/>
          </w:tcPr>
          <w:p w14:paraId="7C36586A" w14:textId="77777777" w:rsidR="00925773" w:rsidRDefault="00000000">
            <w:pPr>
              <w:spacing w:after="0" w:line="240" w:lineRule="auto"/>
            </w:pPr>
            <w:proofErr w:type="spellStart"/>
            <w:r>
              <w:rPr>
                <w:color w:val="FFFFFF"/>
                <w:sz w:val="19"/>
              </w:rPr>
              <w:t>序号</w:t>
            </w:r>
            <w:proofErr w:type="spellEnd"/>
          </w:p>
        </w:tc>
        <w:tc>
          <w:tcPr>
            <w:tcW w:w="1531" w:type="dxa"/>
            <w:shd w:val="clear" w:color="auto" w:fill="2980B9"/>
          </w:tcPr>
          <w:p w14:paraId="4BEAE0EE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年级</w:t>
            </w:r>
            <w:proofErr w:type="spellEnd"/>
            <w:r>
              <w:rPr>
                <w:color w:val="FFFFFF"/>
                <w:sz w:val="19"/>
              </w:rPr>
              <w:t xml:space="preserve"> / </w:t>
            </w:r>
            <w:proofErr w:type="spellStart"/>
            <w:r>
              <w:rPr>
                <w:color w:val="FFFFFF"/>
                <w:sz w:val="19"/>
              </w:rPr>
              <w:t>班级</w:t>
            </w:r>
            <w:proofErr w:type="spellEnd"/>
          </w:p>
        </w:tc>
        <w:tc>
          <w:tcPr>
            <w:tcW w:w="1304" w:type="dxa"/>
            <w:shd w:val="clear" w:color="auto" w:fill="2980B9"/>
          </w:tcPr>
          <w:p w14:paraId="0CC3DF35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团队负责人</w:t>
            </w:r>
            <w:proofErr w:type="spellEnd"/>
          </w:p>
        </w:tc>
        <w:tc>
          <w:tcPr>
            <w:tcW w:w="2494" w:type="dxa"/>
            <w:shd w:val="clear" w:color="auto" w:fill="2980B9"/>
          </w:tcPr>
          <w:p w14:paraId="5156B870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团队成员</w:t>
            </w:r>
            <w:proofErr w:type="spellEnd"/>
          </w:p>
        </w:tc>
        <w:tc>
          <w:tcPr>
            <w:tcW w:w="2948" w:type="dxa"/>
            <w:shd w:val="clear" w:color="auto" w:fill="2980B9"/>
          </w:tcPr>
          <w:p w14:paraId="06EE85C5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作品名称</w:t>
            </w:r>
            <w:proofErr w:type="spellEnd"/>
          </w:p>
        </w:tc>
        <w:tc>
          <w:tcPr>
            <w:tcW w:w="794" w:type="dxa"/>
            <w:shd w:val="clear" w:color="auto" w:fill="2980B9"/>
          </w:tcPr>
          <w:p w14:paraId="078E8B52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分数</w:t>
            </w:r>
            <w:proofErr w:type="spellEnd"/>
          </w:p>
        </w:tc>
      </w:tr>
      <w:tr w:rsidR="00925773" w14:paraId="04FB8D11" w14:textId="77777777" w:rsidTr="009257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088B16A8" w14:textId="77777777" w:rsidR="00925773" w:rsidRDefault="00000000">
            <w:pPr>
              <w:spacing w:after="0" w:line="240" w:lineRule="auto"/>
            </w:pPr>
            <w:r>
              <w:rPr>
                <w:b w:val="0"/>
                <w:color w:val="999999"/>
                <w:sz w:val="18"/>
              </w:rPr>
              <w:t>1</w:t>
            </w:r>
          </w:p>
        </w:tc>
        <w:tc>
          <w:tcPr>
            <w:tcW w:w="1531" w:type="dxa"/>
          </w:tcPr>
          <w:p w14:paraId="5AF0D943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2025级</w:t>
            </w:r>
            <w:r>
              <w:rPr>
                <w:sz w:val="18"/>
              </w:rPr>
              <w:br/>
            </w:r>
            <w:proofErr w:type="spellStart"/>
            <w:r>
              <w:rPr>
                <w:sz w:val="18"/>
              </w:rPr>
              <w:t>口译一班</w:t>
            </w:r>
            <w:proofErr w:type="spellEnd"/>
          </w:p>
        </w:tc>
        <w:tc>
          <w:tcPr>
            <w:tcW w:w="1304" w:type="dxa"/>
          </w:tcPr>
          <w:p w14:paraId="64CBD2F1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王浩宇</w:t>
            </w:r>
            <w:proofErr w:type="spellEnd"/>
          </w:p>
        </w:tc>
        <w:tc>
          <w:tcPr>
            <w:tcW w:w="2494" w:type="dxa"/>
          </w:tcPr>
          <w:p w14:paraId="7A6862E1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何子欣、黎盼</w:t>
            </w:r>
            <w:proofErr w:type="spellEnd"/>
          </w:p>
        </w:tc>
        <w:tc>
          <w:tcPr>
            <w:tcW w:w="2948" w:type="dxa"/>
          </w:tcPr>
          <w:p w14:paraId="11A65132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“</w:t>
            </w:r>
            <w:proofErr w:type="spellStart"/>
            <w:proofErr w:type="gramStart"/>
            <w:r>
              <w:rPr>
                <w:sz w:val="18"/>
              </w:rPr>
              <w:t>路”上的分歧</w:t>
            </w:r>
            <w:proofErr w:type="spellEnd"/>
            <w:proofErr w:type="gramEnd"/>
          </w:p>
        </w:tc>
        <w:tc>
          <w:tcPr>
            <w:tcW w:w="794" w:type="dxa"/>
          </w:tcPr>
          <w:p w14:paraId="34859D98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C0392B"/>
                <w:sz w:val="18"/>
              </w:rPr>
              <w:t>90</w:t>
            </w:r>
          </w:p>
        </w:tc>
      </w:tr>
      <w:tr w:rsidR="00925773" w14:paraId="61DD5865" w14:textId="77777777" w:rsidTr="009257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415F652C" w14:textId="77777777" w:rsidR="00925773" w:rsidRDefault="00000000">
            <w:pPr>
              <w:spacing w:after="0" w:line="240" w:lineRule="auto"/>
            </w:pPr>
            <w:r>
              <w:rPr>
                <w:b w:val="0"/>
                <w:color w:val="999999"/>
                <w:sz w:val="18"/>
              </w:rPr>
              <w:t>2</w:t>
            </w:r>
          </w:p>
        </w:tc>
        <w:tc>
          <w:tcPr>
            <w:tcW w:w="1531" w:type="dxa"/>
          </w:tcPr>
          <w:p w14:paraId="03B911F8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2025级</w:t>
            </w:r>
            <w:r>
              <w:rPr>
                <w:sz w:val="18"/>
              </w:rPr>
              <w:br/>
            </w:r>
            <w:proofErr w:type="spellStart"/>
            <w:r>
              <w:rPr>
                <w:sz w:val="18"/>
              </w:rPr>
              <w:t>口译一班+二班</w:t>
            </w:r>
            <w:proofErr w:type="spellEnd"/>
          </w:p>
        </w:tc>
        <w:tc>
          <w:tcPr>
            <w:tcW w:w="1304" w:type="dxa"/>
          </w:tcPr>
          <w:p w14:paraId="6DF3076C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张艳敏</w:t>
            </w:r>
            <w:proofErr w:type="spellEnd"/>
          </w:p>
        </w:tc>
        <w:tc>
          <w:tcPr>
            <w:tcW w:w="2494" w:type="dxa"/>
          </w:tcPr>
          <w:p w14:paraId="1F709A25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18"/>
                <w:lang w:eastAsia="zh-CN"/>
              </w:rPr>
              <w:t>彭慧敏、丁琳</w:t>
            </w:r>
            <w:proofErr w:type="gramStart"/>
            <w:r>
              <w:rPr>
                <w:sz w:val="18"/>
                <w:lang w:eastAsia="zh-CN"/>
              </w:rPr>
              <w:t>谖</w:t>
            </w:r>
            <w:proofErr w:type="gramEnd"/>
            <w:r>
              <w:rPr>
                <w:sz w:val="18"/>
                <w:lang w:eastAsia="zh-CN"/>
              </w:rPr>
              <w:t>、罗丹、康帅</w:t>
            </w:r>
          </w:p>
        </w:tc>
        <w:tc>
          <w:tcPr>
            <w:tcW w:w="2948" w:type="dxa"/>
          </w:tcPr>
          <w:p w14:paraId="3DD64419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Youth as Our Meeting Point, A Shared Future for the World</w:t>
            </w:r>
          </w:p>
        </w:tc>
        <w:tc>
          <w:tcPr>
            <w:tcW w:w="794" w:type="dxa"/>
          </w:tcPr>
          <w:p w14:paraId="5FFF57EF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C0392B"/>
                <w:sz w:val="18"/>
              </w:rPr>
              <w:t>90</w:t>
            </w:r>
          </w:p>
        </w:tc>
      </w:tr>
      <w:tr w:rsidR="00925773" w14:paraId="05E54784" w14:textId="77777777" w:rsidTr="009257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0394FC1A" w14:textId="77777777" w:rsidR="00925773" w:rsidRDefault="00000000">
            <w:pPr>
              <w:spacing w:after="0" w:line="240" w:lineRule="auto"/>
            </w:pPr>
            <w:r>
              <w:rPr>
                <w:b w:val="0"/>
                <w:color w:val="999999"/>
                <w:sz w:val="18"/>
              </w:rPr>
              <w:t>3</w:t>
            </w:r>
          </w:p>
        </w:tc>
        <w:tc>
          <w:tcPr>
            <w:tcW w:w="1531" w:type="dxa"/>
          </w:tcPr>
          <w:p w14:paraId="05982A05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2024级</w:t>
            </w:r>
            <w:r>
              <w:rPr>
                <w:sz w:val="18"/>
              </w:rPr>
              <w:br/>
            </w:r>
            <w:proofErr w:type="spellStart"/>
            <w:r>
              <w:rPr>
                <w:sz w:val="18"/>
              </w:rPr>
              <w:lastRenderedPageBreak/>
              <w:t>口译一班</w:t>
            </w:r>
            <w:proofErr w:type="spellEnd"/>
          </w:p>
        </w:tc>
        <w:tc>
          <w:tcPr>
            <w:tcW w:w="1304" w:type="dxa"/>
          </w:tcPr>
          <w:p w14:paraId="3990BA9D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lastRenderedPageBreak/>
              <w:t>苏清慧</w:t>
            </w:r>
            <w:proofErr w:type="spellEnd"/>
          </w:p>
        </w:tc>
        <w:tc>
          <w:tcPr>
            <w:tcW w:w="2494" w:type="dxa"/>
          </w:tcPr>
          <w:p w14:paraId="0053E6BD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18"/>
                <w:lang w:eastAsia="zh-CN"/>
              </w:rPr>
              <w:t>刘思娴、邵云鸽、苏清慧</w:t>
            </w:r>
          </w:p>
        </w:tc>
        <w:tc>
          <w:tcPr>
            <w:tcW w:w="2948" w:type="dxa"/>
          </w:tcPr>
          <w:p w14:paraId="2DC7A200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Youth in Action</w:t>
            </w:r>
          </w:p>
        </w:tc>
        <w:tc>
          <w:tcPr>
            <w:tcW w:w="794" w:type="dxa"/>
          </w:tcPr>
          <w:p w14:paraId="5E9E9C76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C0392B"/>
                <w:sz w:val="18"/>
              </w:rPr>
              <w:t>90</w:t>
            </w:r>
          </w:p>
        </w:tc>
      </w:tr>
      <w:tr w:rsidR="00925773" w14:paraId="00DFE6F5" w14:textId="77777777" w:rsidTr="009257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47F554F7" w14:textId="77777777" w:rsidR="00925773" w:rsidRDefault="00000000">
            <w:pPr>
              <w:spacing w:after="0" w:line="240" w:lineRule="auto"/>
            </w:pPr>
            <w:r>
              <w:rPr>
                <w:b w:val="0"/>
                <w:color w:val="999999"/>
                <w:sz w:val="18"/>
              </w:rPr>
              <w:t>4</w:t>
            </w:r>
          </w:p>
        </w:tc>
        <w:tc>
          <w:tcPr>
            <w:tcW w:w="1531" w:type="dxa"/>
          </w:tcPr>
          <w:p w14:paraId="29C9628C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2025级</w:t>
            </w:r>
            <w:r>
              <w:rPr>
                <w:sz w:val="18"/>
              </w:rPr>
              <w:br/>
            </w:r>
            <w:proofErr w:type="spellStart"/>
            <w:r>
              <w:rPr>
                <w:sz w:val="18"/>
              </w:rPr>
              <w:t>口译二班</w:t>
            </w:r>
            <w:proofErr w:type="spellEnd"/>
          </w:p>
        </w:tc>
        <w:tc>
          <w:tcPr>
            <w:tcW w:w="1304" w:type="dxa"/>
          </w:tcPr>
          <w:p w14:paraId="2DD64E08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李仁琳</w:t>
            </w:r>
            <w:proofErr w:type="spellEnd"/>
          </w:p>
        </w:tc>
        <w:tc>
          <w:tcPr>
            <w:tcW w:w="2494" w:type="dxa"/>
          </w:tcPr>
          <w:p w14:paraId="117C5317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李烜仪、林羽</w:t>
            </w:r>
            <w:proofErr w:type="spellEnd"/>
          </w:p>
        </w:tc>
        <w:tc>
          <w:tcPr>
            <w:tcW w:w="2948" w:type="dxa"/>
          </w:tcPr>
          <w:p w14:paraId="698C4616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巴山蜀水·命运与共</w:t>
            </w:r>
            <w:proofErr w:type="spellEnd"/>
          </w:p>
        </w:tc>
        <w:tc>
          <w:tcPr>
            <w:tcW w:w="794" w:type="dxa"/>
          </w:tcPr>
          <w:p w14:paraId="4569A4B1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C0392B"/>
                <w:sz w:val="18"/>
              </w:rPr>
              <w:t>88</w:t>
            </w:r>
          </w:p>
        </w:tc>
      </w:tr>
      <w:tr w:rsidR="00925773" w14:paraId="58373CB6" w14:textId="77777777" w:rsidTr="009257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28ABF183" w14:textId="77777777" w:rsidR="00925773" w:rsidRDefault="00000000">
            <w:pPr>
              <w:spacing w:after="0" w:line="240" w:lineRule="auto"/>
            </w:pPr>
            <w:r>
              <w:rPr>
                <w:b w:val="0"/>
                <w:color w:val="999999"/>
                <w:sz w:val="18"/>
              </w:rPr>
              <w:t>5</w:t>
            </w:r>
          </w:p>
        </w:tc>
        <w:tc>
          <w:tcPr>
            <w:tcW w:w="1531" w:type="dxa"/>
          </w:tcPr>
          <w:p w14:paraId="675D0462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2025级</w:t>
            </w:r>
            <w:r>
              <w:rPr>
                <w:sz w:val="18"/>
              </w:rPr>
              <w:br/>
            </w:r>
            <w:proofErr w:type="spellStart"/>
            <w:r>
              <w:rPr>
                <w:sz w:val="18"/>
              </w:rPr>
              <w:t>口译二班</w:t>
            </w:r>
            <w:proofErr w:type="spellEnd"/>
          </w:p>
        </w:tc>
        <w:tc>
          <w:tcPr>
            <w:tcW w:w="1304" w:type="dxa"/>
          </w:tcPr>
          <w:p w14:paraId="767E081D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刘彬</w:t>
            </w:r>
            <w:proofErr w:type="spellEnd"/>
          </w:p>
        </w:tc>
        <w:tc>
          <w:tcPr>
            <w:tcW w:w="2494" w:type="dxa"/>
          </w:tcPr>
          <w:p w14:paraId="5C0A4741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叶滋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谭诗雨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段钦川</w:t>
            </w:r>
            <w:proofErr w:type="spellEnd"/>
          </w:p>
        </w:tc>
        <w:tc>
          <w:tcPr>
            <w:tcW w:w="2948" w:type="dxa"/>
          </w:tcPr>
          <w:p w14:paraId="115C793C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丝路新声</w:t>
            </w:r>
            <w:proofErr w:type="spellEnd"/>
          </w:p>
        </w:tc>
        <w:tc>
          <w:tcPr>
            <w:tcW w:w="794" w:type="dxa"/>
          </w:tcPr>
          <w:p w14:paraId="23A3A680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C0392B"/>
                <w:sz w:val="18"/>
              </w:rPr>
              <w:t>87</w:t>
            </w:r>
          </w:p>
        </w:tc>
      </w:tr>
    </w:tbl>
    <w:p w14:paraId="5A210581" w14:textId="77777777" w:rsidR="00925773" w:rsidRDefault="00925773"/>
    <w:p w14:paraId="3FDD1B93" w14:textId="77777777" w:rsidR="00925773" w:rsidRDefault="00000000">
      <w:r>
        <w:rPr>
          <w:b/>
          <w:color w:val="27AE60"/>
          <w:sz w:val="28"/>
        </w:rPr>
        <w:t>三等奖（8 组）</w:t>
      </w:r>
    </w:p>
    <w:tbl>
      <w:tblPr>
        <w:tblStyle w:val="LightGrid-Accent1"/>
        <w:tblW w:w="0" w:type="auto"/>
        <w:jc w:val="center"/>
        <w:tblLook w:val="04A0" w:firstRow="1" w:lastRow="0" w:firstColumn="1" w:lastColumn="0" w:noHBand="0" w:noVBand="1"/>
      </w:tblPr>
      <w:tblGrid>
        <w:gridCol w:w="592"/>
        <w:gridCol w:w="1404"/>
        <w:gridCol w:w="1200"/>
        <w:gridCol w:w="2228"/>
        <w:gridCol w:w="2689"/>
        <w:gridCol w:w="743"/>
      </w:tblGrid>
      <w:tr w:rsidR="00925773" w14:paraId="0AC1062F" w14:textId="77777777" w:rsidTr="009257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shd w:val="clear" w:color="auto" w:fill="27AE60"/>
          </w:tcPr>
          <w:p w14:paraId="2077BDF5" w14:textId="77777777" w:rsidR="00925773" w:rsidRDefault="00000000">
            <w:pPr>
              <w:spacing w:after="0" w:line="240" w:lineRule="auto"/>
            </w:pPr>
            <w:proofErr w:type="spellStart"/>
            <w:r>
              <w:rPr>
                <w:color w:val="FFFFFF"/>
                <w:sz w:val="19"/>
              </w:rPr>
              <w:t>序号</w:t>
            </w:r>
            <w:proofErr w:type="spellEnd"/>
          </w:p>
        </w:tc>
        <w:tc>
          <w:tcPr>
            <w:tcW w:w="1531" w:type="dxa"/>
            <w:shd w:val="clear" w:color="auto" w:fill="27AE60"/>
          </w:tcPr>
          <w:p w14:paraId="2CBF1488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年级</w:t>
            </w:r>
            <w:proofErr w:type="spellEnd"/>
            <w:r>
              <w:rPr>
                <w:color w:val="FFFFFF"/>
                <w:sz w:val="19"/>
              </w:rPr>
              <w:t xml:space="preserve"> / </w:t>
            </w:r>
            <w:proofErr w:type="spellStart"/>
            <w:r>
              <w:rPr>
                <w:color w:val="FFFFFF"/>
                <w:sz w:val="19"/>
              </w:rPr>
              <w:t>班级</w:t>
            </w:r>
            <w:proofErr w:type="spellEnd"/>
          </w:p>
        </w:tc>
        <w:tc>
          <w:tcPr>
            <w:tcW w:w="1304" w:type="dxa"/>
            <w:shd w:val="clear" w:color="auto" w:fill="27AE60"/>
          </w:tcPr>
          <w:p w14:paraId="3983658C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团队负责人</w:t>
            </w:r>
            <w:proofErr w:type="spellEnd"/>
          </w:p>
        </w:tc>
        <w:tc>
          <w:tcPr>
            <w:tcW w:w="2494" w:type="dxa"/>
            <w:shd w:val="clear" w:color="auto" w:fill="27AE60"/>
          </w:tcPr>
          <w:p w14:paraId="00DB71EC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团队成员</w:t>
            </w:r>
            <w:proofErr w:type="spellEnd"/>
          </w:p>
        </w:tc>
        <w:tc>
          <w:tcPr>
            <w:tcW w:w="2948" w:type="dxa"/>
            <w:shd w:val="clear" w:color="auto" w:fill="27AE60"/>
          </w:tcPr>
          <w:p w14:paraId="7DAE17D6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作品名称</w:t>
            </w:r>
            <w:proofErr w:type="spellEnd"/>
          </w:p>
        </w:tc>
        <w:tc>
          <w:tcPr>
            <w:tcW w:w="794" w:type="dxa"/>
            <w:shd w:val="clear" w:color="auto" w:fill="27AE60"/>
          </w:tcPr>
          <w:p w14:paraId="1AD57A49" w14:textId="77777777" w:rsidR="00925773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color w:val="FFFFFF"/>
                <w:sz w:val="19"/>
              </w:rPr>
              <w:t>分数</w:t>
            </w:r>
            <w:proofErr w:type="spellEnd"/>
          </w:p>
        </w:tc>
      </w:tr>
      <w:tr w:rsidR="00925773" w14:paraId="7367F3B6" w14:textId="77777777" w:rsidTr="009257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2A16ED60" w14:textId="77777777" w:rsidR="00925773" w:rsidRDefault="00000000">
            <w:pPr>
              <w:spacing w:after="0" w:line="240" w:lineRule="auto"/>
            </w:pPr>
            <w:r>
              <w:rPr>
                <w:b w:val="0"/>
                <w:color w:val="999999"/>
                <w:sz w:val="18"/>
              </w:rPr>
              <w:t>1</w:t>
            </w:r>
          </w:p>
        </w:tc>
        <w:tc>
          <w:tcPr>
            <w:tcW w:w="1531" w:type="dxa"/>
          </w:tcPr>
          <w:p w14:paraId="4C9D4D79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2024级</w:t>
            </w:r>
            <w:r>
              <w:rPr>
                <w:sz w:val="18"/>
              </w:rPr>
              <w:br/>
            </w:r>
            <w:proofErr w:type="spellStart"/>
            <w:r>
              <w:rPr>
                <w:sz w:val="18"/>
              </w:rPr>
              <w:t>口译一班</w:t>
            </w:r>
            <w:proofErr w:type="spellEnd"/>
          </w:p>
        </w:tc>
        <w:tc>
          <w:tcPr>
            <w:tcW w:w="1304" w:type="dxa"/>
          </w:tcPr>
          <w:p w14:paraId="49B1ED61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（</w:t>
            </w:r>
            <w:proofErr w:type="spellStart"/>
            <w:r>
              <w:rPr>
                <w:sz w:val="18"/>
              </w:rPr>
              <w:t>未填写</w:t>
            </w:r>
            <w:proofErr w:type="spellEnd"/>
            <w:r>
              <w:rPr>
                <w:sz w:val="18"/>
              </w:rPr>
              <w:t>）</w:t>
            </w:r>
          </w:p>
        </w:tc>
        <w:tc>
          <w:tcPr>
            <w:tcW w:w="2494" w:type="dxa"/>
          </w:tcPr>
          <w:p w14:paraId="49EC7496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18"/>
                <w:lang w:eastAsia="zh-CN"/>
              </w:rPr>
              <w:t>常先甜 ，吴书慧，李林静，张小云</w:t>
            </w:r>
          </w:p>
        </w:tc>
        <w:tc>
          <w:tcPr>
            <w:tcW w:w="2948" w:type="dxa"/>
          </w:tcPr>
          <w:p w14:paraId="0F4169E0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小球场见证大外交</w:t>
            </w:r>
            <w:proofErr w:type="spellEnd"/>
          </w:p>
        </w:tc>
        <w:tc>
          <w:tcPr>
            <w:tcW w:w="794" w:type="dxa"/>
          </w:tcPr>
          <w:p w14:paraId="5B875F82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C0392B"/>
                <w:sz w:val="18"/>
              </w:rPr>
              <w:t>86</w:t>
            </w:r>
          </w:p>
        </w:tc>
      </w:tr>
      <w:tr w:rsidR="00925773" w14:paraId="1F4180B4" w14:textId="77777777" w:rsidTr="009257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75FD8620" w14:textId="77777777" w:rsidR="00925773" w:rsidRDefault="00000000">
            <w:pPr>
              <w:spacing w:after="0" w:line="240" w:lineRule="auto"/>
            </w:pPr>
            <w:r>
              <w:rPr>
                <w:b w:val="0"/>
                <w:color w:val="999999"/>
                <w:sz w:val="18"/>
              </w:rPr>
              <w:t>2</w:t>
            </w:r>
          </w:p>
        </w:tc>
        <w:tc>
          <w:tcPr>
            <w:tcW w:w="1531" w:type="dxa"/>
          </w:tcPr>
          <w:p w14:paraId="1A0F60F4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2025级</w:t>
            </w:r>
            <w:r>
              <w:rPr>
                <w:sz w:val="18"/>
              </w:rPr>
              <w:br/>
            </w:r>
            <w:proofErr w:type="spellStart"/>
            <w:r>
              <w:rPr>
                <w:sz w:val="18"/>
              </w:rPr>
              <w:t>口译一班➕二班</w:t>
            </w:r>
            <w:proofErr w:type="spellEnd"/>
          </w:p>
        </w:tc>
        <w:tc>
          <w:tcPr>
            <w:tcW w:w="1304" w:type="dxa"/>
          </w:tcPr>
          <w:p w14:paraId="5B0736B2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黄雨露</w:t>
            </w:r>
            <w:proofErr w:type="spellEnd"/>
          </w:p>
        </w:tc>
        <w:tc>
          <w:tcPr>
            <w:tcW w:w="2494" w:type="dxa"/>
          </w:tcPr>
          <w:p w14:paraId="3ECA447F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18"/>
                <w:lang w:eastAsia="zh-CN"/>
              </w:rPr>
              <w:t>黄雨露、唐吉、李成谦</w:t>
            </w:r>
          </w:p>
        </w:tc>
        <w:tc>
          <w:tcPr>
            <w:tcW w:w="2948" w:type="dxa"/>
          </w:tcPr>
          <w:p w14:paraId="70B2A34F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Chinese ACs in Europe–GDI in Action.</w:t>
            </w:r>
          </w:p>
        </w:tc>
        <w:tc>
          <w:tcPr>
            <w:tcW w:w="794" w:type="dxa"/>
          </w:tcPr>
          <w:p w14:paraId="1030127A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C0392B"/>
                <w:sz w:val="18"/>
              </w:rPr>
              <w:t>86</w:t>
            </w:r>
          </w:p>
        </w:tc>
      </w:tr>
      <w:tr w:rsidR="00925773" w14:paraId="4475EC2F" w14:textId="77777777" w:rsidTr="009257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2EF33D94" w14:textId="77777777" w:rsidR="00925773" w:rsidRDefault="00000000">
            <w:pPr>
              <w:spacing w:after="0" w:line="240" w:lineRule="auto"/>
            </w:pPr>
            <w:r>
              <w:rPr>
                <w:b w:val="0"/>
                <w:color w:val="999999"/>
                <w:sz w:val="18"/>
              </w:rPr>
              <w:t>3</w:t>
            </w:r>
          </w:p>
        </w:tc>
        <w:tc>
          <w:tcPr>
            <w:tcW w:w="1531" w:type="dxa"/>
          </w:tcPr>
          <w:p w14:paraId="448E157B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2025级</w:t>
            </w:r>
            <w:r>
              <w:rPr>
                <w:sz w:val="18"/>
              </w:rPr>
              <w:br/>
              <w:t>口译2班</w:t>
            </w:r>
          </w:p>
        </w:tc>
        <w:tc>
          <w:tcPr>
            <w:tcW w:w="1304" w:type="dxa"/>
          </w:tcPr>
          <w:p w14:paraId="19DAEACD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王安昕</w:t>
            </w:r>
            <w:proofErr w:type="spellEnd"/>
          </w:p>
        </w:tc>
        <w:tc>
          <w:tcPr>
            <w:tcW w:w="2494" w:type="dxa"/>
          </w:tcPr>
          <w:p w14:paraId="7E6E6926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18"/>
                <w:lang w:eastAsia="zh-CN"/>
              </w:rPr>
              <w:t>夏盛娟，綦继斌，林君锐，虎</w:t>
            </w:r>
            <w:proofErr w:type="gramStart"/>
            <w:r>
              <w:rPr>
                <w:sz w:val="18"/>
                <w:lang w:eastAsia="zh-CN"/>
              </w:rPr>
              <w:t>茹</w:t>
            </w:r>
            <w:proofErr w:type="gramEnd"/>
            <w:r>
              <w:rPr>
                <w:sz w:val="18"/>
                <w:lang w:eastAsia="zh-CN"/>
              </w:rPr>
              <w:t>玉</w:t>
            </w:r>
          </w:p>
        </w:tc>
        <w:tc>
          <w:tcPr>
            <w:tcW w:w="2948" w:type="dxa"/>
          </w:tcPr>
          <w:p w14:paraId="6CC4DD39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18"/>
                <w:lang w:eastAsia="zh-CN"/>
              </w:rPr>
              <w:t>从“蜀道难”到“蜀道新颜”</w:t>
            </w:r>
          </w:p>
        </w:tc>
        <w:tc>
          <w:tcPr>
            <w:tcW w:w="794" w:type="dxa"/>
          </w:tcPr>
          <w:p w14:paraId="5767CED0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C0392B"/>
                <w:sz w:val="18"/>
              </w:rPr>
              <w:t>85</w:t>
            </w:r>
          </w:p>
        </w:tc>
      </w:tr>
      <w:tr w:rsidR="00925773" w14:paraId="3D281C00" w14:textId="77777777" w:rsidTr="009257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7AF2B31E" w14:textId="77777777" w:rsidR="00925773" w:rsidRDefault="00000000">
            <w:pPr>
              <w:spacing w:after="0" w:line="240" w:lineRule="auto"/>
            </w:pPr>
            <w:r>
              <w:rPr>
                <w:b w:val="0"/>
                <w:color w:val="999999"/>
                <w:sz w:val="18"/>
              </w:rPr>
              <w:t>4</w:t>
            </w:r>
          </w:p>
        </w:tc>
        <w:tc>
          <w:tcPr>
            <w:tcW w:w="1531" w:type="dxa"/>
          </w:tcPr>
          <w:p w14:paraId="4BCE8341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2024级</w:t>
            </w:r>
            <w:r>
              <w:rPr>
                <w:sz w:val="18"/>
              </w:rPr>
              <w:br/>
            </w:r>
            <w:proofErr w:type="spellStart"/>
            <w:r>
              <w:rPr>
                <w:sz w:val="18"/>
              </w:rPr>
              <w:t>口译二班</w:t>
            </w:r>
            <w:proofErr w:type="spellEnd"/>
          </w:p>
        </w:tc>
        <w:tc>
          <w:tcPr>
            <w:tcW w:w="1304" w:type="dxa"/>
          </w:tcPr>
          <w:p w14:paraId="4C8E2A1B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吴泽锶</w:t>
            </w:r>
            <w:proofErr w:type="spellEnd"/>
          </w:p>
        </w:tc>
        <w:tc>
          <w:tcPr>
            <w:tcW w:w="2494" w:type="dxa"/>
          </w:tcPr>
          <w:p w14:paraId="04F23151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邱捷、郑山石</w:t>
            </w:r>
            <w:proofErr w:type="spellEnd"/>
          </w:p>
        </w:tc>
        <w:tc>
          <w:tcPr>
            <w:tcW w:w="2948" w:type="dxa"/>
          </w:tcPr>
          <w:p w14:paraId="5A5AAC4B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18"/>
                <w:lang w:eastAsia="zh-CN"/>
              </w:rPr>
              <w:t>中美关系再定义—发展建设性战略稳定关系</w:t>
            </w:r>
          </w:p>
        </w:tc>
        <w:tc>
          <w:tcPr>
            <w:tcW w:w="794" w:type="dxa"/>
          </w:tcPr>
          <w:p w14:paraId="6390981A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C0392B"/>
                <w:sz w:val="18"/>
              </w:rPr>
              <w:t>85</w:t>
            </w:r>
          </w:p>
        </w:tc>
      </w:tr>
      <w:tr w:rsidR="00925773" w14:paraId="3507F9B7" w14:textId="77777777" w:rsidTr="009257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46C6FDD2" w14:textId="77777777" w:rsidR="00925773" w:rsidRDefault="00000000">
            <w:pPr>
              <w:spacing w:after="0" w:line="240" w:lineRule="auto"/>
            </w:pPr>
            <w:r>
              <w:rPr>
                <w:b w:val="0"/>
                <w:color w:val="999999"/>
                <w:sz w:val="18"/>
              </w:rPr>
              <w:t>5</w:t>
            </w:r>
          </w:p>
        </w:tc>
        <w:tc>
          <w:tcPr>
            <w:tcW w:w="1531" w:type="dxa"/>
          </w:tcPr>
          <w:p w14:paraId="5B04489D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2024级</w:t>
            </w:r>
            <w:r>
              <w:rPr>
                <w:sz w:val="18"/>
              </w:rPr>
              <w:br/>
            </w:r>
            <w:proofErr w:type="spellStart"/>
            <w:r>
              <w:rPr>
                <w:sz w:val="18"/>
              </w:rPr>
              <w:t>口译一班+二班</w:t>
            </w:r>
            <w:proofErr w:type="spellEnd"/>
          </w:p>
        </w:tc>
        <w:tc>
          <w:tcPr>
            <w:tcW w:w="1304" w:type="dxa"/>
          </w:tcPr>
          <w:p w14:paraId="4E629B62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朱曼欣</w:t>
            </w:r>
            <w:proofErr w:type="spellEnd"/>
          </w:p>
        </w:tc>
        <w:tc>
          <w:tcPr>
            <w:tcW w:w="2494" w:type="dxa"/>
          </w:tcPr>
          <w:p w14:paraId="37EFCB1B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18"/>
                <w:lang w:eastAsia="zh-CN"/>
              </w:rPr>
              <w:t>陶晴</w:t>
            </w:r>
            <w:proofErr w:type="gramStart"/>
            <w:r>
              <w:rPr>
                <w:sz w:val="18"/>
                <w:lang w:eastAsia="zh-CN"/>
              </w:rPr>
              <w:t>晴</w:t>
            </w:r>
            <w:proofErr w:type="gramEnd"/>
            <w:r>
              <w:rPr>
                <w:sz w:val="18"/>
                <w:lang w:eastAsia="zh-CN"/>
              </w:rPr>
              <w:t>，杨珂，朱曼欣，朱雅琦，陈泽汐</w:t>
            </w:r>
          </w:p>
        </w:tc>
        <w:tc>
          <w:tcPr>
            <w:tcW w:w="2948" w:type="dxa"/>
          </w:tcPr>
          <w:p w14:paraId="054F8FBF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大道同行，命运与共</w:t>
            </w:r>
            <w:proofErr w:type="spellEnd"/>
          </w:p>
        </w:tc>
        <w:tc>
          <w:tcPr>
            <w:tcW w:w="794" w:type="dxa"/>
          </w:tcPr>
          <w:p w14:paraId="584A4A0F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C0392B"/>
                <w:sz w:val="18"/>
              </w:rPr>
              <w:t>85</w:t>
            </w:r>
          </w:p>
        </w:tc>
      </w:tr>
      <w:tr w:rsidR="00925773" w14:paraId="5D674505" w14:textId="77777777" w:rsidTr="009257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0E03BA46" w14:textId="77777777" w:rsidR="00925773" w:rsidRDefault="00000000">
            <w:pPr>
              <w:spacing w:after="0" w:line="240" w:lineRule="auto"/>
            </w:pPr>
            <w:r>
              <w:rPr>
                <w:b w:val="0"/>
                <w:color w:val="999999"/>
                <w:sz w:val="18"/>
              </w:rPr>
              <w:t>6</w:t>
            </w:r>
          </w:p>
        </w:tc>
        <w:tc>
          <w:tcPr>
            <w:tcW w:w="1531" w:type="dxa"/>
          </w:tcPr>
          <w:p w14:paraId="400DCC46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2025级</w:t>
            </w:r>
            <w:r>
              <w:rPr>
                <w:sz w:val="18"/>
              </w:rPr>
              <w:br/>
            </w:r>
            <w:proofErr w:type="spellStart"/>
            <w:r>
              <w:rPr>
                <w:sz w:val="18"/>
              </w:rPr>
              <w:t>口译二班</w:t>
            </w:r>
            <w:proofErr w:type="spellEnd"/>
          </w:p>
        </w:tc>
        <w:tc>
          <w:tcPr>
            <w:tcW w:w="1304" w:type="dxa"/>
          </w:tcPr>
          <w:p w14:paraId="6C625FC9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杨雨欣</w:t>
            </w:r>
            <w:proofErr w:type="spellEnd"/>
          </w:p>
        </w:tc>
        <w:tc>
          <w:tcPr>
            <w:tcW w:w="2494" w:type="dxa"/>
          </w:tcPr>
          <w:p w14:paraId="1501915E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proofErr w:type="gramStart"/>
            <w:r>
              <w:rPr>
                <w:sz w:val="18"/>
                <w:lang w:eastAsia="zh-CN"/>
              </w:rPr>
              <w:t>钟馨月</w:t>
            </w:r>
            <w:proofErr w:type="gramEnd"/>
            <w:r>
              <w:rPr>
                <w:sz w:val="18"/>
                <w:lang w:eastAsia="zh-CN"/>
              </w:rPr>
              <w:t>、杨雨欣、张筱曼、左雨鑫</w:t>
            </w:r>
          </w:p>
        </w:tc>
        <w:tc>
          <w:tcPr>
            <w:tcW w:w="2948" w:type="dxa"/>
          </w:tcPr>
          <w:p w14:paraId="783273A0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18"/>
                <w:lang w:eastAsia="zh-CN"/>
              </w:rPr>
              <w:t>习近平新时代中国特色大国外交</w:t>
            </w:r>
          </w:p>
        </w:tc>
        <w:tc>
          <w:tcPr>
            <w:tcW w:w="794" w:type="dxa"/>
          </w:tcPr>
          <w:p w14:paraId="428AAEF8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C0392B"/>
                <w:sz w:val="18"/>
              </w:rPr>
              <w:t>84</w:t>
            </w:r>
          </w:p>
        </w:tc>
      </w:tr>
      <w:tr w:rsidR="00925773" w14:paraId="6FA3B5CF" w14:textId="77777777" w:rsidTr="009257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5DCFC45B" w14:textId="77777777" w:rsidR="00925773" w:rsidRDefault="00000000">
            <w:pPr>
              <w:spacing w:after="0" w:line="240" w:lineRule="auto"/>
            </w:pPr>
            <w:r>
              <w:rPr>
                <w:b w:val="0"/>
                <w:color w:val="999999"/>
                <w:sz w:val="18"/>
              </w:rPr>
              <w:t>7</w:t>
            </w:r>
          </w:p>
        </w:tc>
        <w:tc>
          <w:tcPr>
            <w:tcW w:w="1531" w:type="dxa"/>
          </w:tcPr>
          <w:p w14:paraId="06ACB459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2025级</w:t>
            </w:r>
            <w:r>
              <w:rPr>
                <w:sz w:val="18"/>
              </w:rPr>
              <w:br/>
            </w:r>
            <w:proofErr w:type="spellStart"/>
            <w:r>
              <w:rPr>
                <w:sz w:val="18"/>
              </w:rPr>
              <w:t>口译一班</w:t>
            </w:r>
            <w:proofErr w:type="spellEnd"/>
          </w:p>
        </w:tc>
        <w:tc>
          <w:tcPr>
            <w:tcW w:w="1304" w:type="dxa"/>
          </w:tcPr>
          <w:p w14:paraId="2A8F7347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叶滢滢</w:t>
            </w:r>
            <w:proofErr w:type="spellEnd"/>
          </w:p>
        </w:tc>
        <w:tc>
          <w:tcPr>
            <w:tcW w:w="2494" w:type="dxa"/>
          </w:tcPr>
          <w:p w14:paraId="5C46466E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18"/>
                <w:lang w:eastAsia="zh-CN"/>
              </w:rPr>
              <w:t>熊思嘉、邓俊、王佳蓉、谢颖盈、唐如丹</w:t>
            </w:r>
          </w:p>
        </w:tc>
        <w:tc>
          <w:tcPr>
            <w:tcW w:w="2948" w:type="dxa"/>
          </w:tcPr>
          <w:p w14:paraId="0F08C96C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烟火寻常事,语言大外交</w:t>
            </w:r>
            <w:proofErr w:type="spellEnd"/>
            <w:proofErr w:type="gramEnd"/>
          </w:p>
          <w:p w14:paraId="5F23F772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Daily Trivia, Grand Diplomacy Conveyed by Language</w:t>
            </w:r>
          </w:p>
        </w:tc>
        <w:tc>
          <w:tcPr>
            <w:tcW w:w="794" w:type="dxa"/>
          </w:tcPr>
          <w:p w14:paraId="01D8A7A2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C0392B"/>
                <w:sz w:val="18"/>
              </w:rPr>
              <w:t>82</w:t>
            </w:r>
          </w:p>
        </w:tc>
      </w:tr>
      <w:tr w:rsidR="00925773" w14:paraId="43839AEF" w14:textId="77777777" w:rsidTr="009257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7682BCBC" w14:textId="77777777" w:rsidR="00925773" w:rsidRDefault="00000000">
            <w:pPr>
              <w:spacing w:after="0" w:line="240" w:lineRule="auto"/>
            </w:pPr>
            <w:r>
              <w:rPr>
                <w:b w:val="0"/>
                <w:color w:val="999999"/>
                <w:sz w:val="18"/>
              </w:rPr>
              <w:t>8</w:t>
            </w:r>
          </w:p>
        </w:tc>
        <w:tc>
          <w:tcPr>
            <w:tcW w:w="1531" w:type="dxa"/>
          </w:tcPr>
          <w:p w14:paraId="108F76DB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t>2024级</w:t>
            </w:r>
            <w:r>
              <w:rPr>
                <w:sz w:val="18"/>
              </w:rPr>
              <w:br/>
            </w:r>
            <w:proofErr w:type="spellStart"/>
            <w:r>
              <w:rPr>
                <w:sz w:val="18"/>
              </w:rPr>
              <w:t>口译一班</w:t>
            </w:r>
            <w:proofErr w:type="spellEnd"/>
          </w:p>
        </w:tc>
        <w:tc>
          <w:tcPr>
            <w:tcW w:w="1304" w:type="dxa"/>
          </w:tcPr>
          <w:p w14:paraId="6ACF5B17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潘凯迪</w:t>
            </w:r>
            <w:proofErr w:type="spellEnd"/>
          </w:p>
        </w:tc>
        <w:tc>
          <w:tcPr>
            <w:tcW w:w="2494" w:type="dxa"/>
          </w:tcPr>
          <w:p w14:paraId="2FE66FA7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sz w:val="18"/>
                <w:lang w:eastAsia="zh-CN"/>
              </w:rPr>
              <w:t>潘凯迪、胡浩庆、傅方赢、汤佳伟</w:t>
            </w:r>
          </w:p>
        </w:tc>
        <w:tc>
          <w:tcPr>
            <w:tcW w:w="2948" w:type="dxa"/>
          </w:tcPr>
          <w:p w14:paraId="36561B88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18"/>
              </w:rPr>
              <w:t>红灯笼下的偶遇</w:t>
            </w:r>
            <w:proofErr w:type="spellEnd"/>
          </w:p>
        </w:tc>
        <w:tc>
          <w:tcPr>
            <w:tcW w:w="794" w:type="dxa"/>
          </w:tcPr>
          <w:p w14:paraId="206AFD49" w14:textId="77777777" w:rsidR="00925773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C0392B"/>
                <w:sz w:val="18"/>
              </w:rPr>
              <w:t>82</w:t>
            </w:r>
          </w:p>
        </w:tc>
      </w:tr>
    </w:tbl>
    <w:p w14:paraId="2ADB8C41" w14:textId="77777777" w:rsidR="00925773" w:rsidRDefault="00925773"/>
    <w:sectPr w:rsidR="009257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C77C5" w14:textId="77777777" w:rsidR="00420B62" w:rsidRDefault="00420B62">
      <w:pPr>
        <w:spacing w:line="240" w:lineRule="auto"/>
      </w:pPr>
      <w:r>
        <w:separator/>
      </w:r>
    </w:p>
  </w:endnote>
  <w:endnote w:type="continuationSeparator" w:id="0">
    <w:p w14:paraId="1724A2F8" w14:textId="77777777" w:rsidR="00420B62" w:rsidRDefault="00420B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E3D5F" w14:textId="77777777" w:rsidR="00420B62" w:rsidRDefault="00420B62">
      <w:pPr>
        <w:spacing w:after="0"/>
      </w:pPr>
      <w:r>
        <w:separator/>
      </w:r>
    </w:p>
  </w:footnote>
  <w:footnote w:type="continuationSeparator" w:id="0">
    <w:p w14:paraId="4BE178FB" w14:textId="77777777" w:rsidR="00420B62" w:rsidRDefault="00420B6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388842288">
    <w:abstractNumId w:val="1"/>
  </w:num>
  <w:num w:numId="2" w16cid:durableId="470825901">
    <w:abstractNumId w:val="4"/>
  </w:num>
  <w:num w:numId="3" w16cid:durableId="1946688691">
    <w:abstractNumId w:val="5"/>
  </w:num>
  <w:num w:numId="4" w16cid:durableId="1660037176">
    <w:abstractNumId w:val="2"/>
  </w:num>
  <w:num w:numId="5" w16cid:durableId="63533656">
    <w:abstractNumId w:val="0"/>
  </w:num>
  <w:num w:numId="6" w16cid:durableId="1255439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0B62"/>
    <w:rsid w:val="008831DD"/>
    <w:rsid w:val="00925773"/>
    <w:rsid w:val="009603A3"/>
    <w:rsid w:val="00AA1D8D"/>
    <w:rsid w:val="00B47730"/>
    <w:rsid w:val="00CB0664"/>
    <w:rsid w:val="00FC693F"/>
    <w:rsid w:val="35C866EC"/>
    <w:rsid w:val="3D99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CD5A63"/>
  <w14:defaultImageDpi w14:val="300"/>
  <w15:docId w15:val="{4180516F-F21E-4627-A13E-57AF5CCD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微软雅黑" w:eastAsia="微软雅黑" w:hAnsi="微软雅黑"/>
      <w:sz w:val="21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List3">
    <w:name w:val="List 3"/>
    <w:basedOn w:val="Normal"/>
    <w:uiPriority w:val="99"/>
    <w:unhideWhenUsed/>
    <w:qFormat/>
    <w:pPr>
      <w:ind w:left="1080" w:hanging="360"/>
      <w:contextualSpacing/>
    </w:pPr>
  </w:style>
  <w:style w:type="paragraph" w:styleId="ListNumber2">
    <w:name w:val="List Number 2"/>
    <w:basedOn w:val="Normal"/>
    <w:uiPriority w:val="99"/>
    <w:unhideWhenUsed/>
    <w:qFormat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unhideWhenUsed/>
    <w:qFormat/>
    <w:pPr>
      <w:numPr>
        <w:numId w:val="2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Bullet">
    <w:name w:val="List Bullet"/>
    <w:basedOn w:val="Normal"/>
    <w:uiPriority w:val="99"/>
    <w:unhideWhenUsed/>
    <w:qFormat/>
    <w:pPr>
      <w:numPr>
        <w:numId w:val="3"/>
      </w:numPr>
      <w:contextualSpacing/>
    </w:pPr>
  </w:style>
  <w:style w:type="paragraph" w:styleId="BodyText3">
    <w:name w:val="Body Text 3"/>
    <w:basedOn w:val="Normal"/>
    <w:link w:val="BodyText3Char"/>
    <w:uiPriority w:val="99"/>
    <w:unhideWhenUsed/>
    <w:qFormat/>
    <w:pPr>
      <w:spacing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pPr>
      <w:numPr>
        <w:numId w:val="4"/>
      </w:numPr>
      <w:contextualSpacing/>
    </w:pPr>
  </w:style>
  <w:style w:type="paragraph" w:styleId="BodyText">
    <w:name w:val="Body Text"/>
    <w:basedOn w:val="Normal"/>
    <w:link w:val="BodyTextChar"/>
    <w:uiPriority w:val="99"/>
    <w:unhideWhenUsed/>
    <w:qFormat/>
    <w:pPr>
      <w:spacing w:after="120"/>
    </w:pPr>
  </w:style>
  <w:style w:type="paragraph" w:styleId="ListNumber3">
    <w:name w:val="List Number 3"/>
    <w:basedOn w:val="Normal"/>
    <w:uiPriority w:val="99"/>
    <w:unhideWhenUsed/>
    <w:qFormat/>
    <w:pPr>
      <w:numPr>
        <w:numId w:val="5"/>
      </w:numPr>
      <w:contextualSpacing/>
    </w:pPr>
  </w:style>
  <w:style w:type="paragraph" w:styleId="List2">
    <w:name w:val="List 2"/>
    <w:basedOn w:val="Normal"/>
    <w:uiPriority w:val="99"/>
    <w:unhideWhenUsed/>
    <w:qFormat/>
    <w:pPr>
      <w:ind w:left="720" w:hanging="360"/>
      <w:contextualSpacing/>
    </w:pPr>
  </w:style>
  <w:style w:type="paragraph" w:styleId="ListContinue">
    <w:name w:val="List Continue"/>
    <w:basedOn w:val="Normal"/>
    <w:uiPriority w:val="99"/>
    <w:unhideWhenUsed/>
    <w:qFormat/>
    <w:pPr>
      <w:spacing w:after="120"/>
      <w:ind w:left="360"/>
      <w:contextualSpacing/>
    </w:pPr>
  </w:style>
  <w:style w:type="paragraph" w:styleId="ListBullet2">
    <w:name w:val="List Bullet 2"/>
    <w:basedOn w:val="Normal"/>
    <w:uiPriority w:val="99"/>
    <w:unhideWhenUsed/>
    <w:qFormat/>
    <w:pPr>
      <w:numPr>
        <w:numId w:val="6"/>
      </w:numPr>
      <w:contextualSpacing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">
    <w:name w:val="List"/>
    <w:basedOn w:val="Normal"/>
    <w:uiPriority w:val="99"/>
    <w:unhideWhenUsed/>
    <w:qFormat/>
    <w:pPr>
      <w:ind w:left="360" w:hanging="360"/>
      <w:contextualSpacing/>
    </w:pPr>
  </w:style>
  <w:style w:type="paragraph" w:styleId="BodyText2">
    <w:name w:val="Body Text 2"/>
    <w:basedOn w:val="Normal"/>
    <w:link w:val="BodyText2Char"/>
    <w:uiPriority w:val="99"/>
    <w:unhideWhenUsed/>
    <w:qFormat/>
    <w:pPr>
      <w:spacing w:after="120" w:line="480" w:lineRule="auto"/>
    </w:pPr>
  </w:style>
  <w:style w:type="paragraph" w:styleId="ListContinue2">
    <w:name w:val="List Continue 2"/>
    <w:basedOn w:val="Normal"/>
    <w:uiPriority w:val="99"/>
    <w:unhideWhenUsed/>
    <w:qFormat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qFormat/>
    <w:pPr>
      <w:spacing w:after="120"/>
      <w:ind w:left="108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qFormat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qFormat/>
  </w:style>
  <w:style w:type="character" w:customStyle="1" w:styleId="BodyText2Char">
    <w:name w:val="Body Text 2 Char"/>
    <w:basedOn w:val="DefaultParagraphFont"/>
    <w:link w:val="BodyText2"/>
    <w:uiPriority w:val="99"/>
    <w:qFormat/>
  </w:style>
  <w:style w:type="character" w:customStyle="1" w:styleId="BodyText3Char">
    <w:name w:val="Body Text 3 Char"/>
    <w:basedOn w:val="DefaultParagraphFont"/>
    <w:link w:val="BodyText3"/>
    <w:uiPriority w:val="99"/>
    <w:qFormat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Chongjun Liao</cp:lastModifiedBy>
  <cp:revision>3</cp:revision>
  <dcterms:created xsi:type="dcterms:W3CDTF">2013-12-23T23:15:00Z</dcterms:created>
  <dcterms:modified xsi:type="dcterms:W3CDTF">2026-07-18T06:37:00Z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eyJoZGlkIjoiYWNkZDRlNGZmNDgwYTcwODlkMDQ5MTlmMjVjOWU0YjciLCJ1c2VySWQiOiI5Mzg1NzMzNDUifQ==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ED38EAF5DA3D46668B66A8781EDDC4A4_12</vt:lpwstr>
  </property>
</Properties>
</file>